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F9AF4" w14:textId="2C650CD3" w:rsidR="00051B3F" w:rsidRPr="00314CD5" w:rsidRDefault="00314CD5" w:rsidP="00314CD5">
      <w:pPr>
        <w:spacing w:line="240" w:lineRule="auto"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14CD5">
        <w:rPr>
          <w:rFonts w:ascii="Times New Roman" w:hAnsi="Times New Roman" w:cs="Times New Roman"/>
          <w:bCs/>
          <w:i/>
          <w:iCs/>
          <w:sz w:val="20"/>
          <w:szCs w:val="20"/>
        </w:rPr>
        <w:t>Утверждаю:</w:t>
      </w:r>
    </w:p>
    <w:p w14:paraId="7C528290" w14:textId="6D29048E" w:rsidR="00314CD5" w:rsidRPr="00314CD5" w:rsidRDefault="00314CD5" w:rsidP="00314CD5">
      <w:pPr>
        <w:spacing w:line="240" w:lineRule="auto"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14CD5">
        <w:rPr>
          <w:rFonts w:ascii="Times New Roman" w:hAnsi="Times New Roman" w:cs="Times New Roman"/>
          <w:bCs/>
          <w:i/>
          <w:iCs/>
          <w:sz w:val="20"/>
          <w:szCs w:val="20"/>
        </w:rPr>
        <w:t>Директор гимназии</w:t>
      </w:r>
    </w:p>
    <w:p w14:paraId="76CEF481" w14:textId="4ECBAAEF" w:rsidR="00051B3F" w:rsidRPr="00314CD5" w:rsidRDefault="00314CD5" w:rsidP="00314CD5">
      <w:pPr>
        <w:spacing w:line="240" w:lineRule="auto"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proofErr w:type="spellStart"/>
      <w:r w:rsidRPr="00314CD5">
        <w:rPr>
          <w:rFonts w:ascii="Times New Roman" w:hAnsi="Times New Roman" w:cs="Times New Roman"/>
          <w:bCs/>
          <w:i/>
          <w:iCs/>
          <w:sz w:val="20"/>
          <w:szCs w:val="20"/>
        </w:rPr>
        <w:t>И.А.Вахитова</w:t>
      </w:r>
      <w:proofErr w:type="spellEnd"/>
    </w:p>
    <w:p w14:paraId="41E51CF5" w14:textId="3B898053" w:rsidR="00051B3F" w:rsidRDefault="002766CC" w:rsidP="00051B3F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F6CFC">
        <w:rPr>
          <w:rFonts w:ascii="Times New Roman" w:hAnsi="Times New Roman" w:cs="Times New Roman"/>
          <w:b/>
          <w:i/>
          <w:iCs/>
          <w:sz w:val="28"/>
          <w:szCs w:val="28"/>
        </w:rPr>
        <w:t>План</w:t>
      </w:r>
      <w:r w:rsidR="008B662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4F6CF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работы </w:t>
      </w:r>
      <w:r w:rsidR="008B662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4F6CFC">
        <w:rPr>
          <w:rFonts w:ascii="Times New Roman" w:hAnsi="Times New Roman" w:cs="Times New Roman"/>
          <w:b/>
          <w:i/>
          <w:iCs/>
          <w:sz w:val="28"/>
          <w:szCs w:val="28"/>
        </w:rPr>
        <w:t>школьного</w:t>
      </w:r>
      <w:r w:rsidR="008B662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4F6CF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спортивного </w:t>
      </w:r>
      <w:r w:rsidR="008B662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4F6CF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клуба </w:t>
      </w:r>
      <w:r w:rsidR="00051B3F">
        <w:rPr>
          <w:rFonts w:ascii="Times New Roman" w:hAnsi="Times New Roman" w:cs="Times New Roman"/>
          <w:b/>
          <w:i/>
          <w:iCs/>
          <w:sz w:val="28"/>
          <w:szCs w:val="28"/>
        </w:rPr>
        <w:t>«Олимп»</w:t>
      </w:r>
    </w:p>
    <w:p w14:paraId="590D3A65" w14:textId="250CCD84" w:rsidR="002766CC" w:rsidRPr="004F6CFC" w:rsidRDefault="002766CC" w:rsidP="00051B3F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F6CF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на 2025-2026 учебный </w:t>
      </w:r>
      <w:r w:rsidR="008B662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4F6CFC">
        <w:rPr>
          <w:rFonts w:ascii="Times New Roman" w:hAnsi="Times New Roman" w:cs="Times New Roman"/>
          <w:b/>
          <w:i/>
          <w:iCs/>
          <w:sz w:val="28"/>
          <w:szCs w:val="28"/>
        </w:rPr>
        <w:t>год</w:t>
      </w:r>
    </w:p>
    <w:p w14:paraId="6B8621B6" w14:textId="77777777"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8F0DD2">
        <w:rPr>
          <w:i/>
          <w:iCs/>
          <w:sz w:val="28"/>
          <w:szCs w:val="28"/>
        </w:rPr>
        <w:t xml:space="preserve"> </w:t>
      </w:r>
      <w:r w:rsidRPr="008F0DD2">
        <w:rPr>
          <w:rFonts w:ascii="Times New Roman" w:hAnsi="Times New Roman" w:cs="Times New Roman"/>
          <w:b/>
          <w:i/>
          <w:iCs/>
          <w:sz w:val="28"/>
          <w:szCs w:val="28"/>
        </w:rPr>
        <w:t>Цель работы ШСК</w:t>
      </w:r>
      <w:r w:rsidRPr="002766CC">
        <w:rPr>
          <w:rFonts w:ascii="Times New Roman" w:hAnsi="Times New Roman" w:cs="Times New Roman"/>
          <w:b/>
          <w:sz w:val="28"/>
          <w:szCs w:val="28"/>
        </w:rPr>
        <w:t>:</w:t>
      </w:r>
      <w:r w:rsidRPr="002766CC">
        <w:rPr>
          <w:rFonts w:ascii="Times New Roman" w:hAnsi="Times New Roman" w:cs="Times New Roman"/>
          <w:sz w:val="28"/>
          <w:szCs w:val="28"/>
        </w:rPr>
        <w:t xml:space="preserve">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 </w:t>
      </w:r>
    </w:p>
    <w:p w14:paraId="13C827F9" w14:textId="77777777"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8F0DD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Задачи: </w:t>
      </w:r>
      <w:r w:rsidRPr="008F0DD2">
        <w:rPr>
          <w:rFonts w:ascii="Times New Roman" w:hAnsi="Times New Roman" w:cs="Times New Roman"/>
          <w:bCs/>
          <w:sz w:val="28"/>
          <w:szCs w:val="28"/>
        </w:rPr>
        <w:t>1.</w:t>
      </w:r>
      <w:r w:rsidRPr="002766CC">
        <w:rPr>
          <w:rFonts w:ascii="Times New Roman" w:hAnsi="Times New Roman" w:cs="Times New Roman"/>
          <w:sz w:val="28"/>
          <w:szCs w:val="28"/>
        </w:rPr>
        <w:t xml:space="preserve"> реализации образовательных программ дополнительного образования детей физкультурно-спортивной направленности;</w:t>
      </w:r>
    </w:p>
    <w:p w14:paraId="00B241D2" w14:textId="77777777"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2. вовлечение учащихся в систематические занятия физической культурой и спортом; </w:t>
      </w:r>
    </w:p>
    <w:p w14:paraId="5193B7E8" w14:textId="77777777"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3. проведение школьных спортивно-массовых мероприятий и соревнований по направлениям;</w:t>
      </w:r>
    </w:p>
    <w:p w14:paraId="2B0315FA" w14:textId="72963B2D"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4. комплектование и подготовка команд учащихся для участия в муниципальных,</w:t>
      </w:r>
      <w:r w:rsidR="008F0DD2">
        <w:rPr>
          <w:rFonts w:ascii="Times New Roman" w:hAnsi="Times New Roman" w:cs="Times New Roman"/>
          <w:sz w:val="28"/>
          <w:szCs w:val="28"/>
        </w:rPr>
        <w:t xml:space="preserve"> городских</w:t>
      </w:r>
      <w:r w:rsidRPr="002766CC">
        <w:rPr>
          <w:rFonts w:ascii="Times New Roman" w:hAnsi="Times New Roman" w:cs="Times New Roman"/>
          <w:sz w:val="28"/>
          <w:szCs w:val="28"/>
        </w:rPr>
        <w:t xml:space="preserve"> соревнованиях;</w:t>
      </w:r>
    </w:p>
    <w:p w14:paraId="306EDCD5" w14:textId="77777777"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5. пропаганда здорового образа жизни, личностных и общественных ценностей физической культуры и спорта; </w:t>
      </w:r>
    </w:p>
    <w:p w14:paraId="281A9605" w14:textId="77777777"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6. создание нормативно-правовой базы; </w:t>
      </w:r>
    </w:p>
    <w:p w14:paraId="1EFA11F7" w14:textId="77777777" w:rsid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7. комплектование и подготовка учащихся к ВФСК «Готов к труду и обороне».</w:t>
      </w:r>
    </w:p>
    <w:p w14:paraId="7A8FE387" w14:textId="77777777" w:rsidR="002766CC" w:rsidRPr="004F6CF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F6CF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Ожидаемые результаты: </w:t>
      </w:r>
    </w:p>
    <w:p w14:paraId="7D18B816" w14:textId="77777777"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1. Рациональное использование внеурочного времени, укрепление здоровья и профилактика заболеваний, разностороннее физическое развитие обучающихся; </w:t>
      </w:r>
    </w:p>
    <w:p w14:paraId="385B228C" w14:textId="77777777"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2. Рост числа обучающихся, участвующих в спортивно-массовых мероприятиях; </w:t>
      </w:r>
    </w:p>
    <w:p w14:paraId="1B4926C2" w14:textId="77777777"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3. Улучшение спортивных достижений обучающихся.</w:t>
      </w:r>
    </w:p>
    <w:p w14:paraId="6060A868" w14:textId="77777777" w:rsidR="002766CC" w:rsidRPr="002766CC" w:rsidRDefault="002766CC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</w:p>
    <w:p w14:paraId="4854A695" w14:textId="77777777" w:rsidR="00314CD5" w:rsidRDefault="00314CD5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</w:p>
    <w:p w14:paraId="50F6BE6C" w14:textId="77777777" w:rsidR="00314CD5" w:rsidRDefault="00314CD5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</w:p>
    <w:p w14:paraId="43CA885D" w14:textId="77777777" w:rsidR="00314CD5" w:rsidRDefault="00314CD5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</w:p>
    <w:p w14:paraId="2844C03A" w14:textId="77777777" w:rsidR="00314CD5" w:rsidRDefault="00314CD5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</w:p>
    <w:p w14:paraId="77298601" w14:textId="4BDE3FDC" w:rsidR="002766CC" w:rsidRPr="002766CC" w:rsidRDefault="002766CC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  <w:r w:rsidRPr="002766CC">
        <w:rPr>
          <w:sz w:val="28"/>
          <w:szCs w:val="28"/>
        </w:rPr>
        <w:lastRenderedPageBreak/>
        <w:t>План работы включает в себя семь основных направлений развития спортивно-оздоровительной и спортивно-массовой работы в школе</w:t>
      </w:r>
    </w:p>
    <w:p w14:paraId="0F06C79B" w14:textId="77777777" w:rsidR="002766CC" w:rsidRPr="002766CC" w:rsidRDefault="002766CC" w:rsidP="002766CC">
      <w:pPr>
        <w:pStyle w:val="a3"/>
        <w:shd w:val="clear" w:color="auto" w:fill="auto"/>
        <w:rPr>
          <w:sz w:val="28"/>
          <w:szCs w:val="28"/>
        </w:rPr>
      </w:pPr>
    </w:p>
    <w:tbl>
      <w:tblPr>
        <w:tblStyle w:val="a5"/>
        <w:tblW w:w="9889" w:type="dxa"/>
        <w:tblLayout w:type="fixed"/>
        <w:tblLook w:val="0000" w:firstRow="0" w:lastRow="0" w:firstColumn="0" w:lastColumn="0" w:noHBand="0" w:noVBand="0"/>
      </w:tblPr>
      <w:tblGrid>
        <w:gridCol w:w="1951"/>
        <w:gridCol w:w="4111"/>
        <w:gridCol w:w="1559"/>
        <w:gridCol w:w="142"/>
        <w:gridCol w:w="2126"/>
      </w:tblGrid>
      <w:tr w:rsidR="002766CC" w:rsidRPr="002766CC" w14:paraId="0F4F4580" w14:textId="77777777" w:rsidTr="008F0DD2">
        <w:trPr>
          <w:trHeight w:val="518"/>
        </w:trPr>
        <w:tc>
          <w:tcPr>
            <w:tcW w:w="1951" w:type="dxa"/>
          </w:tcPr>
          <w:p w14:paraId="122446E0" w14:textId="77777777" w:rsidR="002766CC" w:rsidRPr="002766CC" w:rsidRDefault="002766CC" w:rsidP="008F0DD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  <w:p w14:paraId="14BFB062" w14:textId="77777777" w:rsidR="002766CC" w:rsidRPr="002766CC" w:rsidRDefault="002766CC" w:rsidP="008F0DD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4111" w:type="dxa"/>
          </w:tcPr>
          <w:p w14:paraId="18DE4B23" w14:textId="3AB610D7" w:rsidR="002766CC" w:rsidRPr="002766CC" w:rsidRDefault="008F0DD2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="002766CC"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766CC"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1559" w:type="dxa"/>
          </w:tcPr>
          <w:p w14:paraId="22F545A6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268" w:type="dxa"/>
            <w:gridSpan w:val="2"/>
          </w:tcPr>
          <w:p w14:paraId="367DB32B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 за исполнение</w:t>
            </w:r>
          </w:p>
        </w:tc>
      </w:tr>
      <w:tr w:rsidR="002766CC" w:rsidRPr="002766CC" w14:paraId="3971DA70" w14:textId="77777777" w:rsidTr="00051B3F">
        <w:trPr>
          <w:trHeight w:val="264"/>
        </w:trPr>
        <w:tc>
          <w:tcPr>
            <w:tcW w:w="9889" w:type="dxa"/>
            <w:gridSpan w:val="5"/>
          </w:tcPr>
          <w:p w14:paraId="6F2A00E9" w14:textId="77777777"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Организационная Деятельность</w:t>
            </w:r>
          </w:p>
        </w:tc>
      </w:tr>
      <w:tr w:rsidR="002766CC" w:rsidRPr="002766CC" w14:paraId="2ED87A33" w14:textId="77777777" w:rsidTr="008F0DD2">
        <w:trPr>
          <w:trHeight w:val="1277"/>
        </w:trPr>
        <w:tc>
          <w:tcPr>
            <w:tcW w:w="1951" w:type="dxa"/>
          </w:tcPr>
          <w:p w14:paraId="5FD5D4D3" w14:textId="77777777" w:rsidR="002766CC" w:rsidRPr="002766CC" w:rsidRDefault="002766CC" w:rsidP="001B7573">
            <w:pPr>
              <w:spacing w:line="233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кадрами ШСК</w:t>
            </w:r>
          </w:p>
        </w:tc>
        <w:tc>
          <w:tcPr>
            <w:tcW w:w="4111" w:type="dxa"/>
          </w:tcPr>
          <w:p w14:paraId="29529033" w14:textId="77777777"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ШСК педагогическими кадрами;</w:t>
            </w:r>
          </w:p>
          <w:p w14:paraId="5F72BD6E" w14:textId="77777777"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педагогического состава ШСК;</w:t>
            </w:r>
          </w:p>
          <w:p w14:paraId="4FDA1B0C" w14:textId="77777777"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 кадров ШСК в текущем учебном году;</w:t>
            </w:r>
          </w:p>
        </w:tc>
        <w:tc>
          <w:tcPr>
            <w:tcW w:w="1559" w:type="dxa"/>
          </w:tcPr>
          <w:p w14:paraId="7D4C7F63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 сентябрь 2025г.</w:t>
            </w:r>
          </w:p>
        </w:tc>
        <w:tc>
          <w:tcPr>
            <w:tcW w:w="2268" w:type="dxa"/>
            <w:gridSpan w:val="2"/>
          </w:tcPr>
          <w:p w14:paraId="7ABFE59C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Учредители</w:t>
            </w:r>
          </w:p>
        </w:tc>
      </w:tr>
      <w:tr w:rsidR="002766CC" w:rsidRPr="002766CC" w14:paraId="2A73A850" w14:textId="77777777" w:rsidTr="008F0DD2">
        <w:trPr>
          <w:trHeight w:val="2030"/>
        </w:trPr>
        <w:tc>
          <w:tcPr>
            <w:tcW w:w="1951" w:type="dxa"/>
          </w:tcPr>
          <w:p w14:paraId="41D4B8FD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и организация деятельности ШСК</w:t>
            </w:r>
          </w:p>
        </w:tc>
        <w:tc>
          <w:tcPr>
            <w:tcW w:w="4111" w:type="dxa"/>
          </w:tcPr>
          <w:p w14:paraId="18C9A02C" w14:textId="77777777" w:rsidR="002766CC" w:rsidRPr="002766CC" w:rsidRDefault="002766CC" w:rsidP="001B7573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составление и утверждение планов работы ШСК на 202</w:t>
            </w:r>
            <w:r w:rsidR="00B82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B82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уч. год (план работы ШСК, план спортивно-массовых мероприятий);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0A127ECC" w14:textId="77777777" w:rsidR="002766CC" w:rsidRPr="002766CC" w:rsidRDefault="002766CC" w:rsidP="001B7573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559" w:type="dxa"/>
          </w:tcPr>
          <w:p w14:paraId="0296FE2D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 сентябрь 2025г</w:t>
            </w:r>
          </w:p>
        </w:tc>
        <w:tc>
          <w:tcPr>
            <w:tcW w:w="2268" w:type="dxa"/>
            <w:gridSpan w:val="2"/>
          </w:tcPr>
          <w:p w14:paraId="75A1C24F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59A85938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14:paraId="38F94365" w14:textId="77777777" w:rsidTr="008F0DD2">
        <w:trPr>
          <w:trHeight w:val="2030"/>
        </w:trPr>
        <w:tc>
          <w:tcPr>
            <w:tcW w:w="1951" w:type="dxa"/>
          </w:tcPr>
          <w:p w14:paraId="320CDF47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Выбор лидеров ШСК</w:t>
            </w:r>
          </w:p>
          <w:p w14:paraId="32DE74F2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B392CB3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подбор состава ШСК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59" w:type="dxa"/>
          </w:tcPr>
          <w:p w14:paraId="7B749F1F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Сентябрь 2025 г</w:t>
            </w:r>
          </w:p>
        </w:tc>
        <w:tc>
          <w:tcPr>
            <w:tcW w:w="2268" w:type="dxa"/>
            <w:gridSpan w:val="2"/>
          </w:tcPr>
          <w:p w14:paraId="44096F22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2766CC" w:rsidRPr="002766CC" w14:paraId="38E59653" w14:textId="77777777" w:rsidTr="008F0DD2">
        <w:trPr>
          <w:trHeight w:val="1022"/>
        </w:trPr>
        <w:tc>
          <w:tcPr>
            <w:tcW w:w="1951" w:type="dxa"/>
          </w:tcPr>
          <w:p w14:paraId="4D9B3D93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Обновление</w:t>
            </w:r>
          </w:p>
          <w:p w14:paraId="57961FF8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Совета клуба</w:t>
            </w:r>
          </w:p>
        </w:tc>
        <w:tc>
          <w:tcPr>
            <w:tcW w:w="4111" w:type="dxa"/>
          </w:tcPr>
          <w:p w14:paraId="355558B1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разъяснительная работа с ученическими коллективами школы, коллективами спортивных секций;</w:t>
            </w:r>
          </w:p>
        </w:tc>
        <w:tc>
          <w:tcPr>
            <w:tcW w:w="1559" w:type="dxa"/>
          </w:tcPr>
          <w:p w14:paraId="263851D9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сентябрь 2025г.</w:t>
            </w:r>
          </w:p>
        </w:tc>
        <w:tc>
          <w:tcPr>
            <w:tcW w:w="2268" w:type="dxa"/>
            <w:gridSpan w:val="2"/>
          </w:tcPr>
          <w:p w14:paraId="59A8B99D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ШСК, педагоги ДО ШСК</w:t>
            </w:r>
          </w:p>
        </w:tc>
      </w:tr>
      <w:tr w:rsidR="002766CC" w:rsidRPr="002766CC" w14:paraId="70ABBCA7" w14:textId="77777777" w:rsidTr="008F0DD2">
        <w:trPr>
          <w:trHeight w:val="1022"/>
        </w:trPr>
        <w:tc>
          <w:tcPr>
            <w:tcW w:w="1951" w:type="dxa"/>
          </w:tcPr>
          <w:p w14:paraId="5AC4C345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заседаний совета ШСК</w:t>
            </w:r>
          </w:p>
        </w:tc>
        <w:tc>
          <w:tcPr>
            <w:tcW w:w="4111" w:type="dxa"/>
          </w:tcPr>
          <w:p w14:paraId="49841518" w14:textId="77777777" w:rsidR="002766CC" w:rsidRPr="002766CC" w:rsidRDefault="002766CC" w:rsidP="001B757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обсуждение хода выполнения поставленных задач и проведения спортивно-массовых мероприятий;</w:t>
            </w:r>
          </w:p>
          <w:p w14:paraId="6B2A0A30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поиск интересных вариантов конкурсной деятельности;</w:t>
            </w:r>
          </w:p>
          <w:p w14:paraId="46D5D6C9" w14:textId="77777777" w:rsidR="002766CC" w:rsidRPr="002766CC" w:rsidRDefault="002766CC" w:rsidP="001B757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-подготовка к соревнованиям, состязаниям;</w:t>
            </w:r>
          </w:p>
          <w:p w14:paraId="149DC6E5" w14:textId="77777777" w:rsidR="002766CC" w:rsidRPr="002766CC" w:rsidRDefault="002766CC" w:rsidP="001B7573">
            <w:pPr>
              <w:spacing w:after="23"/>
              <w:ind w:left="2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организация учебы общественного актива </w:t>
            </w:r>
          </w:p>
          <w:p w14:paraId="03E40BEC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(физорги) по физической культуре и спорту.</w:t>
            </w:r>
          </w:p>
          <w:p w14:paraId="5EAA1035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3CB94A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2268" w:type="dxa"/>
            <w:gridSpan w:val="2"/>
          </w:tcPr>
          <w:p w14:paraId="5D9D2545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ШСК, актив клуба</w:t>
            </w:r>
          </w:p>
        </w:tc>
      </w:tr>
      <w:tr w:rsidR="002766CC" w:rsidRPr="002766CC" w14:paraId="3A6FEFFC" w14:textId="77777777" w:rsidTr="008F0DD2">
        <w:trPr>
          <w:trHeight w:val="1022"/>
        </w:trPr>
        <w:tc>
          <w:tcPr>
            <w:tcW w:w="1951" w:type="dxa"/>
            <w:vAlign w:val="center"/>
          </w:tcPr>
          <w:p w14:paraId="077144CA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над работой ШСК</w:t>
            </w:r>
          </w:p>
        </w:tc>
        <w:tc>
          <w:tcPr>
            <w:tcW w:w="4111" w:type="dxa"/>
            <w:vAlign w:val="center"/>
          </w:tcPr>
          <w:p w14:paraId="1F689F13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документации </w:t>
            </w:r>
          </w:p>
          <w:p w14:paraId="0BAB5D65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2A95BA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4BED697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14:paraId="483B2669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03D75E5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14:paraId="70E08D4F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99F599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6CC" w:rsidRPr="002766CC" w14:paraId="5461EBD0" w14:textId="77777777" w:rsidTr="00051B3F">
        <w:trPr>
          <w:trHeight w:val="264"/>
        </w:trPr>
        <w:tc>
          <w:tcPr>
            <w:tcW w:w="9889" w:type="dxa"/>
            <w:gridSpan w:val="5"/>
          </w:tcPr>
          <w:p w14:paraId="735664B2" w14:textId="3B4C7CF8" w:rsidR="002766CC" w:rsidRPr="002766CC" w:rsidRDefault="00F400C7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Методическая д</w:t>
            </w:r>
            <w:bookmarkStart w:id="0" w:name="_GoBack"/>
            <w:bookmarkEnd w:id="0"/>
            <w:r w:rsidR="002766CC"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еятельность</w:t>
            </w:r>
          </w:p>
        </w:tc>
      </w:tr>
      <w:tr w:rsidR="002766CC" w:rsidRPr="002766CC" w14:paraId="7EA0088D" w14:textId="77777777" w:rsidTr="008F0DD2">
        <w:trPr>
          <w:trHeight w:val="2290"/>
        </w:trPr>
        <w:tc>
          <w:tcPr>
            <w:tcW w:w="1951" w:type="dxa"/>
          </w:tcPr>
          <w:p w14:paraId="4BA05ACF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Разработка, согласование программ дополнительного образования детей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физкультурно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спортивной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4111" w:type="dxa"/>
          </w:tcPr>
          <w:p w14:paraId="61C8A5A4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выявление круга интересов учащихся ОУ;</w:t>
            </w:r>
          </w:p>
        </w:tc>
        <w:tc>
          <w:tcPr>
            <w:tcW w:w="1559" w:type="dxa"/>
          </w:tcPr>
          <w:p w14:paraId="69877ABD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14:paraId="0D7C8FA9" w14:textId="77777777" w:rsidR="002766CC" w:rsidRPr="002766CC" w:rsidRDefault="002766CC" w:rsidP="001B7573">
            <w:pPr>
              <w:rPr>
                <w:rFonts w:ascii="Courier New" w:eastAsia="Times New Roman" w:hAnsi="Courier New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</w:t>
            </w:r>
          </w:p>
        </w:tc>
      </w:tr>
      <w:tr w:rsidR="002766CC" w:rsidRPr="002766CC" w14:paraId="7C6BE685" w14:textId="77777777" w:rsidTr="008F0DD2">
        <w:trPr>
          <w:trHeight w:val="2290"/>
        </w:trPr>
        <w:tc>
          <w:tcPr>
            <w:tcW w:w="1951" w:type="dxa"/>
            <w:vAlign w:val="bottom"/>
          </w:tcPr>
          <w:p w14:paraId="5C751856" w14:textId="77777777" w:rsidR="002766CC" w:rsidRPr="002766CC" w:rsidRDefault="002766CC" w:rsidP="001B7573">
            <w:pPr>
              <w:spacing w:line="23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на общем собрании педагогического коллектива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4111" w:type="dxa"/>
          </w:tcPr>
          <w:p w14:paraId="133372B0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выработка общих принципов проведение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sz w:val="28"/>
                <w:szCs w:val="28"/>
              </w:rPr>
              <w:t>, подвижных игр и гимнастики</w:t>
            </w:r>
          </w:p>
        </w:tc>
        <w:tc>
          <w:tcPr>
            <w:tcW w:w="1559" w:type="dxa"/>
          </w:tcPr>
          <w:p w14:paraId="37C37C71" w14:textId="77777777" w:rsidR="002766CC" w:rsidRPr="002766CC" w:rsidRDefault="002766CC" w:rsidP="001B7573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– сентябрь 2025 г.  </w:t>
            </w:r>
          </w:p>
        </w:tc>
        <w:tc>
          <w:tcPr>
            <w:tcW w:w="2268" w:type="dxa"/>
            <w:gridSpan w:val="2"/>
          </w:tcPr>
          <w:p w14:paraId="6189BEDC" w14:textId="77777777" w:rsidR="002766CC" w:rsidRPr="002766CC" w:rsidRDefault="002766CC" w:rsidP="001B7573">
            <w:pPr>
              <w:rPr>
                <w:rFonts w:ascii="Courier New" w:eastAsia="Times New Roman" w:hAnsi="Courier New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2766CC" w:rsidRPr="002766CC" w14:paraId="7E546228" w14:textId="77777777" w:rsidTr="008F0DD2">
        <w:trPr>
          <w:trHeight w:val="1272"/>
        </w:trPr>
        <w:tc>
          <w:tcPr>
            <w:tcW w:w="1951" w:type="dxa"/>
          </w:tcPr>
          <w:p w14:paraId="52776C09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4111" w:type="dxa"/>
          </w:tcPr>
          <w:p w14:paraId="4A786884" w14:textId="77777777"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методических объединениях педагогов (на уровне округа);</w:t>
            </w:r>
          </w:p>
          <w:p w14:paraId="084E623A" w14:textId="77777777"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семинарах, круглых столах и других формах обмена опытом в районе.</w:t>
            </w:r>
          </w:p>
        </w:tc>
        <w:tc>
          <w:tcPr>
            <w:tcW w:w="1559" w:type="dxa"/>
          </w:tcPr>
          <w:p w14:paraId="421B0F7B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2268" w:type="dxa"/>
            <w:gridSpan w:val="2"/>
          </w:tcPr>
          <w:p w14:paraId="232DB54E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2B914016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14:paraId="282CC970" w14:textId="77777777" w:rsidTr="008F0DD2">
        <w:trPr>
          <w:trHeight w:val="2074"/>
        </w:trPr>
        <w:tc>
          <w:tcPr>
            <w:tcW w:w="1951" w:type="dxa"/>
          </w:tcPr>
          <w:p w14:paraId="06469464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конкурсах разного уровня (районных,</w:t>
            </w:r>
          </w:p>
          <w:p w14:paraId="5CB77D8B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региональных, федеральных)</w:t>
            </w:r>
          </w:p>
        </w:tc>
        <w:tc>
          <w:tcPr>
            <w:tcW w:w="4111" w:type="dxa"/>
          </w:tcPr>
          <w:p w14:paraId="065826B3" w14:textId="77777777"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интересных вариантов конкурсной деятельности;</w:t>
            </w:r>
          </w:p>
          <w:p w14:paraId="7ED15566" w14:textId="77777777"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соревнованиям, состязаниям;</w:t>
            </w:r>
          </w:p>
          <w:p w14:paraId="3FC628FC" w14:textId="77777777"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непосредственное участие в соревнованиях;</w:t>
            </w:r>
          </w:p>
          <w:p w14:paraId="301F1A00" w14:textId="77777777"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итогов.</w:t>
            </w:r>
          </w:p>
        </w:tc>
        <w:tc>
          <w:tcPr>
            <w:tcW w:w="1559" w:type="dxa"/>
          </w:tcPr>
          <w:p w14:paraId="34352C4C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уч. года по плану</w:t>
            </w:r>
          </w:p>
        </w:tc>
        <w:tc>
          <w:tcPr>
            <w:tcW w:w="2268" w:type="dxa"/>
            <w:gridSpan w:val="2"/>
          </w:tcPr>
          <w:p w14:paraId="76F11F38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1B47AFB7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14:paraId="44D660C1" w14:textId="77777777" w:rsidTr="008F0DD2">
        <w:trPr>
          <w:trHeight w:val="1032"/>
        </w:trPr>
        <w:tc>
          <w:tcPr>
            <w:tcW w:w="1951" w:type="dxa"/>
          </w:tcPr>
          <w:p w14:paraId="59388BE0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смотров спортивных коллективов школы</w:t>
            </w:r>
          </w:p>
        </w:tc>
        <w:tc>
          <w:tcPr>
            <w:tcW w:w="4111" w:type="dxa"/>
          </w:tcPr>
          <w:p w14:paraId="695B076F" w14:textId="77777777"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темы смотра (можно приурочить к какому-либо празднику или мероприятию);</w:t>
            </w:r>
          </w:p>
          <w:p w14:paraId="64391F37" w14:textId="77777777"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оформление эмблем и девизов спортивных коллективов;</w:t>
            </w:r>
          </w:p>
          <w:p w14:paraId="7E6F5E6A" w14:textId="77777777"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места проведения смотра (стадион или спортзал);</w:t>
            </w:r>
          </w:p>
          <w:p w14:paraId="1185F5C2" w14:textId="77777777"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выставки эмблем (сроки оговариваются особо);</w:t>
            </w:r>
          </w:p>
          <w:p w14:paraId="5B31C0A8" w14:textId="77777777"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проведения.</w:t>
            </w:r>
          </w:p>
        </w:tc>
        <w:tc>
          <w:tcPr>
            <w:tcW w:w="1559" w:type="dxa"/>
          </w:tcPr>
          <w:p w14:paraId="1EB8DB2E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- май</w:t>
            </w:r>
          </w:p>
          <w:p w14:paraId="34BD27A3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2026г.</w:t>
            </w:r>
          </w:p>
        </w:tc>
        <w:tc>
          <w:tcPr>
            <w:tcW w:w="2268" w:type="dxa"/>
            <w:gridSpan w:val="2"/>
          </w:tcPr>
          <w:p w14:paraId="57A66D55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26BD3CE8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14:paraId="1E460DE2" w14:textId="77777777" w:rsidTr="00051B3F">
        <w:trPr>
          <w:trHeight w:val="518"/>
        </w:trPr>
        <w:tc>
          <w:tcPr>
            <w:tcW w:w="9889" w:type="dxa"/>
            <w:gridSpan w:val="5"/>
          </w:tcPr>
          <w:p w14:paraId="6F4AA919" w14:textId="77777777"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Связь с образовательными, досуговыми и административными учреждениями округа (социальное партнерство)</w:t>
            </w:r>
          </w:p>
        </w:tc>
      </w:tr>
      <w:tr w:rsidR="002766CC" w:rsidRPr="002766CC" w14:paraId="5F583D72" w14:textId="77777777" w:rsidTr="008F0DD2">
        <w:trPr>
          <w:trHeight w:val="1022"/>
        </w:trPr>
        <w:tc>
          <w:tcPr>
            <w:tcW w:w="1951" w:type="dxa"/>
          </w:tcPr>
          <w:p w14:paraId="008F5CDD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со школами округа</w:t>
            </w:r>
          </w:p>
        </w:tc>
        <w:tc>
          <w:tcPr>
            <w:tcW w:w="4111" w:type="dxa"/>
          </w:tcPr>
          <w:p w14:paraId="16EA41E3" w14:textId="77777777"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информацией с сотрудниками других ОУ, работающих в рамках физкультурно-спортивной направленности;</w:t>
            </w:r>
          </w:p>
          <w:p w14:paraId="33EE4C67" w14:textId="77777777"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совместных мероприятий.</w:t>
            </w:r>
          </w:p>
        </w:tc>
        <w:tc>
          <w:tcPr>
            <w:tcW w:w="1559" w:type="dxa"/>
          </w:tcPr>
          <w:p w14:paraId="57F5CD77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gridSpan w:val="2"/>
          </w:tcPr>
          <w:p w14:paraId="0BD83FB6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0210F373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14:paraId="6A3A14D5" w14:textId="77777777" w:rsidTr="008F0DD2">
        <w:trPr>
          <w:trHeight w:val="1018"/>
        </w:trPr>
        <w:tc>
          <w:tcPr>
            <w:tcW w:w="1951" w:type="dxa"/>
          </w:tcPr>
          <w:p w14:paraId="573A20DF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со спортивно школами округа и области</w:t>
            </w:r>
          </w:p>
        </w:tc>
        <w:tc>
          <w:tcPr>
            <w:tcW w:w="4111" w:type="dxa"/>
          </w:tcPr>
          <w:p w14:paraId="6C0BEF6A" w14:textId="77777777" w:rsidR="002766CC" w:rsidRPr="002766CC" w:rsidRDefault="002766CC" w:rsidP="002766CC">
            <w:pPr>
              <w:numPr>
                <w:ilvl w:val="0"/>
                <w:numId w:val="4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 с другими школами</w:t>
            </w:r>
          </w:p>
          <w:p w14:paraId="20EC9EA2" w14:textId="77777777" w:rsidR="002766CC" w:rsidRPr="002766CC" w:rsidRDefault="002766CC" w:rsidP="002766CC">
            <w:pPr>
              <w:numPr>
                <w:ilvl w:val="0"/>
                <w:numId w:val="4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общих мероприятий.</w:t>
            </w:r>
          </w:p>
        </w:tc>
        <w:tc>
          <w:tcPr>
            <w:tcW w:w="1559" w:type="dxa"/>
          </w:tcPr>
          <w:p w14:paraId="308E80B3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gridSpan w:val="2"/>
          </w:tcPr>
          <w:p w14:paraId="65EC1051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2C3AE398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ШСК.</w:t>
            </w:r>
          </w:p>
        </w:tc>
      </w:tr>
      <w:tr w:rsidR="002766CC" w:rsidRPr="002766CC" w14:paraId="6FBEA38E" w14:textId="77777777" w:rsidTr="008F0DD2">
        <w:trPr>
          <w:trHeight w:val="2035"/>
        </w:trPr>
        <w:tc>
          <w:tcPr>
            <w:tcW w:w="1951" w:type="dxa"/>
          </w:tcPr>
          <w:p w14:paraId="513E2EAE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</w:t>
            </w:r>
          </w:p>
          <w:p w14:paraId="5991BA5A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административны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 учреждениями округа,</w:t>
            </w:r>
          </w:p>
          <w:p w14:paraId="46A6F32D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осуществляющим</w:t>
            </w:r>
          </w:p>
          <w:p w14:paraId="0DCBCF15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координационну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 функцию</w:t>
            </w:r>
          </w:p>
        </w:tc>
        <w:tc>
          <w:tcPr>
            <w:tcW w:w="4111" w:type="dxa"/>
          </w:tcPr>
          <w:p w14:paraId="5ED401EA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предоставление и согласование планов работы ШСК и отчетов о деятельности ШСК;</w:t>
            </w:r>
          </w:p>
        </w:tc>
        <w:tc>
          <w:tcPr>
            <w:tcW w:w="1559" w:type="dxa"/>
          </w:tcPr>
          <w:p w14:paraId="065A4B13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учебного года по плану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контролирующ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их учреждений</w:t>
            </w:r>
          </w:p>
        </w:tc>
        <w:tc>
          <w:tcPr>
            <w:tcW w:w="2268" w:type="dxa"/>
            <w:gridSpan w:val="2"/>
          </w:tcPr>
          <w:p w14:paraId="50FEBBF1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577CF48D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ШСК.</w:t>
            </w:r>
          </w:p>
        </w:tc>
      </w:tr>
      <w:tr w:rsidR="002766CC" w:rsidRPr="002766CC" w14:paraId="235F1207" w14:textId="77777777" w:rsidTr="00051B3F">
        <w:trPr>
          <w:trHeight w:val="264"/>
        </w:trPr>
        <w:tc>
          <w:tcPr>
            <w:tcW w:w="9889" w:type="dxa"/>
            <w:gridSpan w:val="5"/>
          </w:tcPr>
          <w:p w14:paraId="7F9572B9" w14:textId="77777777"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2766CC" w:rsidRPr="002766CC" w14:paraId="3C07EC93" w14:textId="77777777" w:rsidTr="008F0DD2">
        <w:trPr>
          <w:trHeight w:val="2035"/>
        </w:trPr>
        <w:tc>
          <w:tcPr>
            <w:tcW w:w="1951" w:type="dxa"/>
          </w:tcPr>
          <w:p w14:paraId="114362E6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 в классах о режиме дня школьника, о порядке проведения гимнастики, подвижных игр на переменах и физкультминуток</w:t>
            </w:r>
          </w:p>
        </w:tc>
        <w:tc>
          <w:tcPr>
            <w:tcW w:w="4111" w:type="dxa"/>
          </w:tcPr>
          <w:p w14:paraId="6135C88D" w14:textId="77777777"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режима дня; </w:t>
            </w:r>
          </w:p>
          <w:p w14:paraId="675BAF7F" w14:textId="77777777"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инструктаж по технике безопасности. </w:t>
            </w:r>
          </w:p>
        </w:tc>
        <w:tc>
          <w:tcPr>
            <w:tcW w:w="1559" w:type="dxa"/>
          </w:tcPr>
          <w:p w14:paraId="43689904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2025 г. </w:t>
            </w:r>
          </w:p>
        </w:tc>
        <w:tc>
          <w:tcPr>
            <w:tcW w:w="2268" w:type="dxa"/>
            <w:gridSpan w:val="2"/>
          </w:tcPr>
          <w:p w14:paraId="1EC30E4A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2766CC" w:rsidRPr="002766CC" w14:paraId="4659E733" w14:textId="77777777" w:rsidTr="008F0DD2">
        <w:trPr>
          <w:trHeight w:val="1767"/>
        </w:trPr>
        <w:tc>
          <w:tcPr>
            <w:tcW w:w="1951" w:type="dxa"/>
          </w:tcPr>
          <w:p w14:paraId="170B8604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секций.</w:t>
            </w:r>
          </w:p>
        </w:tc>
        <w:tc>
          <w:tcPr>
            <w:tcW w:w="4111" w:type="dxa"/>
          </w:tcPr>
          <w:p w14:paraId="30210D4A" w14:textId="77777777"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расписания работы спортивных секций;</w:t>
            </w:r>
          </w:p>
          <w:p w14:paraId="7F078E72" w14:textId="77777777"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рабочих программ;</w:t>
            </w:r>
          </w:p>
          <w:p w14:paraId="5FF09EF4" w14:textId="77777777"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комплектование спортивных секций. </w:t>
            </w:r>
          </w:p>
        </w:tc>
        <w:tc>
          <w:tcPr>
            <w:tcW w:w="1559" w:type="dxa"/>
          </w:tcPr>
          <w:p w14:paraId="2D0ED414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2025 г.</w:t>
            </w:r>
          </w:p>
        </w:tc>
        <w:tc>
          <w:tcPr>
            <w:tcW w:w="2268" w:type="dxa"/>
            <w:gridSpan w:val="2"/>
          </w:tcPr>
          <w:p w14:paraId="2CEACA26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ВР, учитель физической культуры - руководители спортивных секций</w:t>
            </w:r>
          </w:p>
        </w:tc>
      </w:tr>
      <w:tr w:rsidR="002766CC" w:rsidRPr="002766CC" w14:paraId="2563010D" w14:textId="77777777" w:rsidTr="008F0DD2">
        <w:trPr>
          <w:trHeight w:val="1020"/>
        </w:trPr>
        <w:tc>
          <w:tcPr>
            <w:tcW w:w="1951" w:type="dxa"/>
          </w:tcPr>
          <w:p w14:paraId="02076FBD" w14:textId="77777777" w:rsidR="002766CC" w:rsidRPr="002766CC" w:rsidRDefault="002766CC" w:rsidP="001B7573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подготовки детей к выполнению норм ВФСК ГТО.</w:t>
            </w:r>
          </w:p>
        </w:tc>
        <w:tc>
          <w:tcPr>
            <w:tcW w:w="4111" w:type="dxa"/>
          </w:tcPr>
          <w:p w14:paraId="725661D3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обеспечение подготовки  учащихся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успешному выполнению норм ВФСК ГТО.</w:t>
            </w:r>
          </w:p>
        </w:tc>
        <w:tc>
          <w:tcPr>
            <w:tcW w:w="1559" w:type="dxa"/>
          </w:tcPr>
          <w:p w14:paraId="76F3D662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gridSpan w:val="2"/>
          </w:tcPr>
          <w:p w14:paraId="037472C1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2766CC" w:rsidRPr="002766CC" w14:paraId="4A81F641" w14:textId="77777777" w:rsidTr="008F0DD2">
        <w:trPr>
          <w:trHeight w:val="979"/>
        </w:trPr>
        <w:tc>
          <w:tcPr>
            <w:tcW w:w="1951" w:type="dxa"/>
          </w:tcPr>
          <w:p w14:paraId="622C0645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bCs/>
                <w:sz w:val="28"/>
                <w:szCs w:val="28"/>
              </w:rPr>
              <w:t>Олимпиада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4111" w:type="dxa"/>
          </w:tcPr>
          <w:p w14:paraId="4DF967E5" w14:textId="77777777"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уровень ВОШ для 5-11 классов (теория и практика)</w:t>
            </w:r>
          </w:p>
          <w:p w14:paraId="7413AC6E" w14:textId="77777777"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 уровень ВОШ для 5-11 классов (теория и практика)</w:t>
            </w:r>
          </w:p>
        </w:tc>
        <w:tc>
          <w:tcPr>
            <w:tcW w:w="1559" w:type="dxa"/>
          </w:tcPr>
          <w:p w14:paraId="31CAFBE9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– ноябрь 2025 г. </w:t>
            </w:r>
          </w:p>
        </w:tc>
        <w:tc>
          <w:tcPr>
            <w:tcW w:w="2268" w:type="dxa"/>
            <w:gridSpan w:val="2"/>
          </w:tcPr>
          <w:p w14:paraId="532EEE8A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2766CC" w:rsidRPr="002766CC" w14:paraId="707B760E" w14:textId="77777777" w:rsidTr="008F0DD2">
        <w:trPr>
          <w:trHeight w:val="1325"/>
        </w:trPr>
        <w:tc>
          <w:tcPr>
            <w:tcW w:w="1951" w:type="dxa"/>
          </w:tcPr>
          <w:p w14:paraId="76D0F872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классный часов, посвященных тематики ЗОЖ</w:t>
            </w:r>
          </w:p>
        </w:tc>
        <w:tc>
          <w:tcPr>
            <w:tcW w:w="4111" w:type="dxa"/>
          </w:tcPr>
          <w:p w14:paraId="49D82FA4" w14:textId="77777777"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составление плана классных часов класса на год с указанием классных часов тематики ЗОЖ</w:t>
            </w:r>
          </w:p>
          <w:p w14:paraId="05A874BB" w14:textId="77777777"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проведение классных часов согласно плану</w:t>
            </w:r>
          </w:p>
        </w:tc>
        <w:tc>
          <w:tcPr>
            <w:tcW w:w="1559" w:type="dxa"/>
          </w:tcPr>
          <w:p w14:paraId="2A92EEB8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gridSpan w:val="2"/>
          </w:tcPr>
          <w:p w14:paraId="61DCD8F1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2766CC" w:rsidRPr="002766CC" w14:paraId="05E30E67" w14:textId="77777777" w:rsidTr="008F0DD2">
        <w:trPr>
          <w:trHeight w:val="2035"/>
        </w:trPr>
        <w:tc>
          <w:tcPr>
            <w:tcW w:w="1951" w:type="dxa"/>
          </w:tcPr>
          <w:p w14:paraId="4B6CF57D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спортивных праздников, спортивных акций, смотров коллективов и др.</w:t>
            </w:r>
          </w:p>
          <w:p w14:paraId="2E12A6BC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спортивных мероприятий</w:t>
            </w:r>
          </w:p>
        </w:tc>
        <w:tc>
          <w:tcPr>
            <w:tcW w:w="4111" w:type="dxa"/>
          </w:tcPr>
          <w:p w14:paraId="1C934A79" w14:textId="77777777"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спортивно-массовых мероприятий (разработка сценариев и плана подготовки);</w:t>
            </w:r>
          </w:p>
          <w:p w14:paraId="599CC512" w14:textId="77777777"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участия учащихся в спортивно-массовых мероприятиях;</w:t>
            </w:r>
          </w:p>
          <w:p w14:paraId="6E411775" w14:textId="77777777"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 мероприятия;</w:t>
            </w:r>
          </w:p>
          <w:p w14:paraId="522DCE20" w14:textId="77777777"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мероприятия.</w:t>
            </w:r>
          </w:p>
        </w:tc>
        <w:tc>
          <w:tcPr>
            <w:tcW w:w="1559" w:type="dxa"/>
          </w:tcPr>
          <w:p w14:paraId="42498DBF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gridSpan w:val="2"/>
          </w:tcPr>
          <w:p w14:paraId="1ACFB659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2D9345A1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14:paraId="6B0B8418" w14:textId="77777777" w:rsidTr="008F0DD2">
        <w:trPr>
          <w:trHeight w:val="2539"/>
        </w:trPr>
        <w:tc>
          <w:tcPr>
            <w:tcW w:w="1951" w:type="dxa"/>
          </w:tcPr>
          <w:p w14:paraId="72AC41E2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4111" w:type="dxa"/>
          </w:tcPr>
          <w:p w14:paraId="55686B58" w14:textId="77777777" w:rsidR="002766CC" w:rsidRPr="002766CC" w:rsidRDefault="002766CC" w:rsidP="002766CC">
            <w:pPr>
              <w:numPr>
                <w:ilvl w:val="0"/>
                <w:numId w:val="6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плана проведения спортивных соревнований;</w:t>
            </w:r>
          </w:p>
          <w:p w14:paraId="21EAECB5" w14:textId="77777777" w:rsidR="002766CC" w:rsidRPr="002766CC" w:rsidRDefault="002766CC" w:rsidP="002766CC">
            <w:pPr>
              <w:numPr>
                <w:ilvl w:val="0"/>
                <w:numId w:val="6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комплектование команд для участия в спортивных соревнованиях;</w:t>
            </w:r>
          </w:p>
          <w:p w14:paraId="4C879825" w14:textId="77777777" w:rsidR="002766CC" w:rsidRPr="002766CC" w:rsidRDefault="002766CC" w:rsidP="002766CC">
            <w:pPr>
              <w:numPr>
                <w:ilvl w:val="0"/>
                <w:numId w:val="6"/>
              </w:numPr>
              <w:tabs>
                <w:tab w:val="left" w:pos="11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командами по подготовке к соревнованиям;</w:t>
            </w:r>
          </w:p>
          <w:p w14:paraId="08E4ACB8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разработка графика соревнований команд;</w:t>
            </w:r>
          </w:p>
          <w:p w14:paraId="47C2CA30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соревнований</w:t>
            </w:r>
          </w:p>
          <w:p w14:paraId="16D367E2" w14:textId="77777777" w:rsidR="002766CC" w:rsidRPr="002766CC" w:rsidRDefault="002766CC" w:rsidP="001B7573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-подведение итогов.</w:t>
            </w:r>
          </w:p>
        </w:tc>
        <w:tc>
          <w:tcPr>
            <w:tcW w:w="1559" w:type="dxa"/>
          </w:tcPr>
          <w:p w14:paraId="474517C7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gridSpan w:val="2"/>
          </w:tcPr>
          <w:p w14:paraId="40ADFC7E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6DBC4763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14:paraId="55ADBEBF" w14:textId="77777777" w:rsidTr="008F0DD2">
        <w:trPr>
          <w:trHeight w:val="1628"/>
        </w:trPr>
        <w:tc>
          <w:tcPr>
            <w:tcW w:w="1951" w:type="dxa"/>
          </w:tcPr>
          <w:p w14:paraId="33D7728C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4111" w:type="dxa"/>
          </w:tcPr>
          <w:p w14:paraId="6B523900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участия учащихся в спортивно-массовых мероприятиях; </w:t>
            </w:r>
          </w:p>
          <w:p w14:paraId="4C61B487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проведение мероприятий;</w:t>
            </w:r>
          </w:p>
          <w:p w14:paraId="5B577EE0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анализ мероприятий.</w:t>
            </w:r>
          </w:p>
          <w:p w14:paraId="46AB3D6D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2606793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2268" w:type="dxa"/>
            <w:gridSpan w:val="2"/>
          </w:tcPr>
          <w:p w14:paraId="3772383D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ШСК, члены клуба</w:t>
            </w:r>
          </w:p>
          <w:p w14:paraId="33E43ABA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6CC" w:rsidRPr="002766CC" w14:paraId="6C96AF65" w14:textId="77777777" w:rsidTr="008F0DD2">
        <w:trPr>
          <w:trHeight w:val="1536"/>
        </w:trPr>
        <w:tc>
          <w:tcPr>
            <w:tcW w:w="1951" w:type="dxa"/>
          </w:tcPr>
          <w:p w14:paraId="057B82AD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Календарь соревнований Спартакиады школьников</w:t>
            </w:r>
          </w:p>
        </w:tc>
        <w:tc>
          <w:tcPr>
            <w:tcW w:w="4111" w:type="dxa"/>
          </w:tcPr>
          <w:p w14:paraId="6E50DFCA" w14:textId="77777777" w:rsidR="002766CC" w:rsidRPr="002766CC" w:rsidRDefault="002766CC" w:rsidP="002766CC">
            <w:pPr>
              <w:numPr>
                <w:ilvl w:val="0"/>
                <w:numId w:val="7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комплектование команд для участия в спортивных соревнованиях;</w:t>
            </w:r>
          </w:p>
          <w:p w14:paraId="2FA64A62" w14:textId="77777777" w:rsidR="002766CC" w:rsidRPr="002766CC" w:rsidRDefault="002766CC" w:rsidP="002766CC">
            <w:pPr>
              <w:numPr>
                <w:ilvl w:val="0"/>
                <w:numId w:val="7"/>
              </w:numPr>
              <w:tabs>
                <w:tab w:val="left" w:pos="168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командами по подготовке к соревнованиям;</w:t>
            </w:r>
          </w:p>
          <w:p w14:paraId="19807123" w14:textId="77777777" w:rsidR="002766CC" w:rsidRPr="002766CC" w:rsidRDefault="002766CC" w:rsidP="002766CC">
            <w:pPr>
              <w:numPr>
                <w:ilvl w:val="0"/>
                <w:numId w:val="7"/>
              </w:numPr>
              <w:tabs>
                <w:tab w:val="left" w:pos="12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соревнованиях;</w:t>
            </w:r>
          </w:p>
          <w:p w14:paraId="6F8115E4" w14:textId="77777777" w:rsidR="002766CC" w:rsidRPr="002766CC" w:rsidRDefault="002766CC" w:rsidP="002766CC">
            <w:pPr>
              <w:numPr>
                <w:ilvl w:val="0"/>
                <w:numId w:val="7"/>
              </w:numPr>
              <w:tabs>
                <w:tab w:val="left" w:pos="12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итогов.</w:t>
            </w:r>
          </w:p>
        </w:tc>
        <w:tc>
          <w:tcPr>
            <w:tcW w:w="1559" w:type="dxa"/>
          </w:tcPr>
          <w:p w14:paraId="4631C549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gridSpan w:val="2"/>
          </w:tcPr>
          <w:p w14:paraId="7E6A6C4A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14:paraId="53C94CDD" w14:textId="77777777"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14:paraId="33690A5A" w14:textId="77777777" w:rsidTr="00051B3F">
        <w:tblPrEx>
          <w:tblLook w:val="04A0" w:firstRow="1" w:lastRow="0" w:firstColumn="1" w:lastColumn="0" w:noHBand="0" w:noVBand="1"/>
        </w:tblPrEx>
        <w:trPr>
          <w:trHeight w:val="94"/>
        </w:trPr>
        <w:tc>
          <w:tcPr>
            <w:tcW w:w="9889" w:type="dxa"/>
            <w:gridSpan w:val="5"/>
            <w:vAlign w:val="center"/>
          </w:tcPr>
          <w:p w14:paraId="6BD3B238" w14:textId="77777777" w:rsidR="002766CC" w:rsidRPr="002766CC" w:rsidRDefault="002766CC" w:rsidP="001B757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Информационно-пропагандистская деятельность</w:t>
            </w:r>
          </w:p>
        </w:tc>
      </w:tr>
      <w:tr w:rsidR="002766CC" w:rsidRPr="002766CC" w14:paraId="6E7144D8" w14:textId="77777777" w:rsidTr="008F0DD2">
        <w:tblPrEx>
          <w:tblLook w:val="04A0" w:firstRow="1" w:lastRow="0" w:firstColumn="1" w:lastColumn="0" w:noHBand="0" w:noVBand="1"/>
        </w:tblPrEx>
        <w:trPr>
          <w:trHeight w:val="1497"/>
        </w:trPr>
        <w:tc>
          <w:tcPr>
            <w:tcW w:w="1951" w:type="dxa"/>
          </w:tcPr>
          <w:p w14:paraId="5FBEE9D9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информационного стенда по ВФСК ГТО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A1E0ACA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D90C2DF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590B689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  <w:p w14:paraId="3BB77139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-формирование списков</w:t>
            </w:r>
          </w:p>
          <w:p w14:paraId="077F6E2E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издание приказа по сдаче норм ГТО</w:t>
            </w:r>
          </w:p>
        </w:tc>
        <w:tc>
          <w:tcPr>
            <w:tcW w:w="1701" w:type="dxa"/>
            <w:gridSpan w:val="2"/>
          </w:tcPr>
          <w:p w14:paraId="3EB27F5A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60CC72B7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9BA36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497A63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14:paraId="64E920D2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E9D180A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  <w:p w14:paraId="4BB02C39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D5276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6CC" w:rsidRPr="002766CC" w14:paraId="43541D63" w14:textId="77777777" w:rsidTr="008F0DD2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1951" w:type="dxa"/>
            <w:vAlign w:val="center"/>
          </w:tcPr>
          <w:p w14:paraId="0A6AF35B" w14:textId="77777777" w:rsidR="002766CC" w:rsidRPr="002766CC" w:rsidRDefault="002766CC" w:rsidP="001B7573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Обновление информационного стенда о деятельности ШСК.</w:t>
            </w:r>
          </w:p>
          <w:p w14:paraId="4406984A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4111" w:type="dxa"/>
          </w:tcPr>
          <w:p w14:paraId="4C0D2B7E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мероприятиях, деятельности клуба</w:t>
            </w:r>
          </w:p>
        </w:tc>
        <w:tc>
          <w:tcPr>
            <w:tcW w:w="1701" w:type="dxa"/>
            <w:gridSpan w:val="2"/>
          </w:tcPr>
          <w:p w14:paraId="304A6E18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26" w:type="dxa"/>
          </w:tcPr>
          <w:p w14:paraId="326E6915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ШСК, актив клуба</w:t>
            </w:r>
          </w:p>
          <w:p w14:paraId="50C226B7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6CC" w:rsidRPr="002766CC" w14:paraId="05FF5F96" w14:textId="77777777" w:rsidTr="008F0DD2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1951" w:type="dxa"/>
            <w:vAlign w:val="center"/>
          </w:tcPr>
          <w:p w14:paraId="0CF82FD1" w14:textId="77777777" w:rsidR="002766CC" w:rsidRPr="002766CC" w:rsidRDefault="002766CC" w:rsidP="001B7573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Обновление на сайте школы специального раздела, содержащего информацию по деятельности ШСК, страницы ВК.</w:t>
            </w:r>
          </w:p>
        </w:tc>
        <w:tc>
          <w:tcPr>
            <w:tcW w:w="4111" w:type="dxa"/>
            <w:vAlign w:val="center"/>
          </w:tcPr>
          <w:p w14:paraId="284F1807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-нормативные документы</w:t>
            </w:r>
          </w:p>
          <w:p w14:paraId="7D5999BC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-фотоматериалы;</w:t>
            </w:r>
          </w:p>
          <w:p w14:paraId="716BAF4A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мероприятиях;</w:t>
            </w:r>
          </w:p>
          <w:p w14:paraId="4B309C99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съемки сюжетов о жизни обучающихся школьного спортивного клуба (занятия, физкультурно-спортивные и досуговые мероприятия)</w:t>
            </w:r>
          </w:p>
        </w:tc>
        <w:tc>
          <w:tcPr>
            <w:tcW w:w="1701" w:type="dxa"/>
            <w:gridSpan w:val="2"/>
          </w:tcPr>
          <w:p w14:paraId="22F47705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Сентябрь- май</w:t>
            </w:r>
          </w:p>
          <w:p w14:paraId="1786C1B4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7C1C36D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 по ВР, отв. за сайт, члены клуба</w:t>
            </w:r>
          </w:p>
          <w:p w14:paraId="4F72E671" w14:textId="77777777"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02AB80" w14:textId="77777777" w:rsidR="002766CC" w:rsidRPr="002766CC" w:rsidRDefault="002766CC" w:rsidP="002766CC">
      <w:pPr>
        <w:rPr>
          <w:sz w:val="28"/>
          <w:szCs w:val="28"/>
        </w:rPr>
      </w:pPr>
    </w:p>
    <w:p w14:paraId="4E7A1535" w14:textId="77777777"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14:paraId="3C8C6593" w14:textId="77777777"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14:paraId="712191A4" w14:textId="77777777"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14:paraId="2FDD273B" w14:textId="77777777"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14:paraId="5236D694" w14:textId="77777777" w:rsid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14:paraId="1CD2C4EF" w14:textId="77777777" w:rsid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14:paraId="5CD9BE25" w14:textId="77777777"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sectPr w:rsidR="002766CC" w:rsidRPr="00276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2766CC"/>
    <w:rsid w:val="00051B3F"/>
    <w:rsid w:val="002766CC"/>
    <w:rsid w:val="00314CD5"/>
    <w:rsid w:val="004F6CFC"/>
    <w:rsid w:val="00784978"/>
    <w:rsid w:val="008B662F"/>
    <w:rsid w:val="008F0DD2"/>
    <w:rsid w:val="00B821C6"/>
    <w:rsid w:val="00ED3466"/>
    <w:rsid w:val="00F4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5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766CC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styleId="a3">
    <w:name w:val="Body Text"/>
    <w:basedOn w:val="a"/>
    <w:link w:val="1"/>
    <w:uiPriority w:val="99"/>
    <w:rsid w:val="002766CC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a4">
    <w:name w:val="Основной текст Знак"/>
    <w:basedOn w:val="a0"/>
    <w:uiPriority w:val="99"/>
    <w:semiHidden/>
    <w:rsid w:val="002766CC"/>
  </w:style>
  <w:style w:type="table" w:styleId="a5">
    <w:name w:val="Table Grid"/>
    <w:basedOn w:val="a1"/>
    <w:uiPriority w:val="59"/>
    <w:rsid w:val="002766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766CC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2766CC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8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ЗДВР</cp:lastModifiedBy>
  <cp:revision>9</cp:revision>
  <dcterms:created xsi:type="dcterms:W3CDTF">2025-09-14T05:36:00Z</dcterms:created>
  <dcterms:modified xsi:type="dcterms:W3CDTF">2026-02-19T11:55:00Z</dcterms:modified>
</cp:coreProperties>
</file>